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402-ПП/10520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"03"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10520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Fortigate 300d , инвентарный номер: 51137746-8, местонахождение: г. Челябинск, ул. Российская, д. 260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Fortigate 300d , инвентарный номер: 51137746-8, местонахождение: г. Челябинск, ул. Российская, д. 260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53364.00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76"/>
        <w:gridCol w:w="5346"/>
        <w:gridCol w:w="5347"/>
        <w:gridCol w:w="2165"/>
      </w:tblGrid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53364.0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48027.60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42691.20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37354.80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32018.40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26682.00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21345.60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16009.20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10672.80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5336.40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4802.76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4269.12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3735.48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3201.84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2668.20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2134.56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1600.92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1067.28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533.64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373.55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213.46</w:t>
            </w:r>
          </w:p>
        </w:tc>
      </w:tr>
      <w:tr>
        <w:trPr>
          <w:trHeight w:val="120" w:hRule="atLeast"/>
        </w:trPr>
        <w:tc>
          <w:tcPr>
            <w:tcW w:w="77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346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347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216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53.37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402-ПП/10520 от "03"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"02" июля 2026 г., время: 17:35:55.322;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632"/>
        <w:gridCol w:w="3041"/>
        <w:gridCol w:w="961"/>
      </w:tblGrid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"02" июля 2026 17:35:55.322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380,00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Достовалов Константин Борисович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№20, в размере </w:t>
      </w:r>
      <w:r>
        <w:rPr>
          <w:rFonts w:ascii="Times New Roman" w:hAnsi="Times New Roman"/>
          <w:b/>
          <w:i/>
          <w:color w:val="000000"/>
        </w:rPr>
        <w:t xml:space="preserve">380.00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30.06.2026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02.07.2026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373.55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